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633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Микрофинансовая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компания «Лайм-</w:t>
      </w:r>
      <w:r>
        <w:rPr>
          <w:rFonts w:ascii="Times New Roman" w:eastAsia="Times New Roman" w:hAnsi="Times New Roman" w:cs="Times New Roman"/>
          <w:sz w:val="28"/>
          <w:szCs w:val="28"/>
        </w:rPr>
        <w:t>Займ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Тарасевич Сергею Юльевичу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7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22.06.2025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22.06.2025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28.04.2026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Микрофинансовая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Лайм-</w:t>
      </w:r>
      <w:r>
        <w:rPr>
          <w:rFonts w:ascii="Times New Roman" w:eastAsia="Times New Roman" w:hAnsi="Times New Roman" w:cs="Times New Roman"/>
          <w:sz w:val="28"/>
          <w:szCs w:val="28"/>
        </w:rPr>
        <w:t>Зай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Тарасевич Сергею Юльевичу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22.06.2025 за период с 22.06.2025 по 28.04.2026,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Тарасевич Сергея Юльевича, </w:t>
      </w:r>
      <w:r>
        <w:rPr>
          <w:rStyle w:val="cat-UserDefinedgrp-28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Микрофинансовая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Лайм-</w:t>
      </w:r>
      <w:r>
        <w:rPr>
          <w:rFonts w:ascii="Times New Roman" w:eastAsia="Times New Roman" w:hAnsi="Times New Roman" w:cs="Times New Roman"/>
          <w:sz w:val="28"/>
          <w:szCs w:val="28"/>
        </w:rPr>
        <w:t>Зай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7724889891, ОГРН 1137746831606,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задолженность по договору займа № </w:t>
      </w:r>
      <w:r>
        <w:rPr>
          <w:rStyle w:val="cat-UserDefinedgrp-27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22.06.2025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>с 22.06.2025 по 28.04.2026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31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645 (тридцать одна тысяча шестьсот сорок пять) рублей 71 коп.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00 копеек – сум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задолженности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31 579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– сумма задолженности по процентам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пользование займом с 22.06.2025 по 28.04.2026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920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 – сумма задолженности по штрафам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 вычетом суммы оплаченного долга 25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854 руб. 29 коп.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копеек,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сто восемнадцать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вправе подать мировому судье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Югры, принявшему заочное решение, заявление об отмене этого заочного решения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суда может быть обжаловано ответчиком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 –Югры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июня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633</w:t>
      </w:r>
      <w:r>
        <w:rPr>
          <w:rFonts w:ascii="Times New Roman" w:eastAsia="Times New Roman" w:hAnsi="Times New Roman" w:cs="Times New Roman"/>
        </w:rPr>
        <w:t xml:space="preserve">-2613/2026 </w:t>
      </w:r>
    </w:p>
    <w:p>
      <w:pPr>
        <w:spacing w:before="0" w:after="0"/>
        <w:ind w:firstLine="709"/>
        <w:jc w:val="both"/>
        <w:rPr>
          <w:sz w:val="22"/>
          <w:szCs w:val="22"/>
        </w:rPr>
      </w:pPr>
    </w:p>
    <w:p>
      <w:pPr>
        <w:spacing w:before="0" w:after="0"/>
        <w:ind w:firstLine="709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7">
    <w:name w:val="cat-UserDefined grp-27 rplc-7"/>
    <w:basedOn w:val="DefaultParagraphFont"/>
  </w:style>
  <w:style w:type="character" w:customStyle="1" w:styleId="cat-UserDefinedgrp-27rplc-13">
    <w:name w:val="cat-UserDefined grp-27 rplc-13"/>
    <w:basedOn w:val="DefaultParagraphFont"/>
  </w:style>
  <w:style w:type="character" w:customStyle="1" w:styleId="cat-UserDefinedgrp-28rplc-20">
    <w:name w:val="cat-UserDefined grp-28 rplc-20"/>
    <w:basedOn w:val="DefaultParagraphFont"/>
  </w:style>
  <w:style w:type="character" w:customStyle="1" w:styleId="cat-UserDefinedgrp-27rplc-28">
    <w:name w:val="cat-UserDefined grp-27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